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CD453" w14:textId="77777777" w:rsidR="00843040" w:rsidRDefault="00AD71E5">
      <w:pPr>
        <w:spacing w:after="0"/>
        <w:jc w:val="center"/>
      </w:pPr>
      <w:r>
        <w:rPr>
          <w:noProof/>
        </w:rPr>
        <w:drawing>
          <wp:inline distT="0" distB="0" distL="0" distR="0" wp14:anchorId="1CB5F42C" wp14:editId="0B650DE2">
            <wp:extent cx="5943600" cy="1125415"/>
            <wp:effectExtent l="0" t="0" r="0" b="0"/>
            <wp:docPr id="3" name="image1.png" descr="Lake St. Louis Community Associations"/>
            <wp:cNvGraphicFramePr/>
            <a:graphic xmlns:a="http://schemas.openxmlformats.org/drawingml/2006/main">
              <a:graphicData uri="http://schemas.openxmlformats.org/drawingml/2006/picture">
                <pic:pic xmlns:pic="http://schemas.openxmlformats.org/drawingml/2006/picture">
                  <pic:nvPicPr>
                    <pic:cNvPr id="0" name="image1.png" descr="Lake St. Louis Community Associations"/>
                    <pic:cNvPicPr preferRelativeResize="0"/>
                  </pic:nvPicPr>
                  <pic:blipFill>
                    <a:blip r:embed="rId6"/>
                    <a:srcRect/>
                    <a:stretch>
                      <a:fillRect/>
                    </a:stretch>
                  </pic:blipFill>
                  <pic:spPr>
                    <a:xfrm>
                      <a:off x="0" y="0"/>
                      <a:ext cx="5943600" cy="1125415"/>
                    </a:xfrm>
                    <a:prstGeom prst="rect">
                      <a:avLst/>
                    </a:prstGeom>
                    <a:ln/>
                  </pic:spPr>
                </pic:pic>
              </a:graphicData>
            </a:graphic>
          </wp:inline>
        </w:drawing>
      </w:r>
    </w:p>
    <w:p w14:paraId="284BCD72" w14:textId="77777777" w:rsidR="00F068C0" w:rsidRDefault="00F068C0" w:rsidP="00207AC0">
      <w:pPr>
        <w:spacing w:after="0" w:line="240" w:lineRule="auto"/>
        <w:rPr>
          <w:b/>
          <w:color w:val="000000"/>
        </w:rPr>
      </w:pPr>
    </w:p>
    <w:p w14:paraId="77CA2347" w14:textId="46EDB529" w:rsidR="00843040" w:rsidRDefault="00AD71E5" w:rsidP="004776CF">
      <w:pPr>
        <w:spacing w:after="0" w:line="240" w:lineRule="auto"/>
        <w:jc w:val="center"/>
        <w:outlineLvl w:val="0"/>
        <w:rPr>
          <w:b/>
          <w:color w:val="000000"/>
        </w:rPr>
      </w:pPr>
      <w:r>
        <w:rPr>
          <w:b/>
          <w:color w:val="000000"/>
        </w:rPr>
        <w:t>Lake St. Louis Community Association</w:t>
      </w:r>
    </w:p>
    <w:p w14:paraId="20B864AA" w14:textId="77777777" w:rsidR="00843040" w:rsidRDefault="00AD71E5" w:rsidP="004776CF">
      <w:pPr>
        <w:spacing w:after="0" w:line="240" w:lineRule="auto"/>
        <w:jc w:val="center"/>
        <w:outlineLvl w:val="0"/>
        <w:rPr>
          <w:b/>
          <w:color w:val="000000"/>
          <w:sz w:val="28"/>
          <w:szCs w:val="28"/>
        </w:rPr>
      </w:pPr>
      <w:r>
        <w:rPr>
          <w:b/>
          <w:color w:val="000000"/>
          <w:sz w:val="28"/>
          <w:szCs w:val="28"/>
        </w:rPr>
        <w:t>COURTS COMMITTEE MEETING</w:t>
      </w:r>
    </w:p>
    <w:p w14:paraId="5CFA89A0" w14:textId="21346680" w:rsidR="00843040" w:rsidRDefault="008B743B" w:rsidP="004776CF">
      <w:pPr>
        <w:spacing w:after="0" w:line="240" w:lineRule="auto"/>
        <w:jc w:val="center"/>
        <w:outlineLvl w:val="0"/>
        <w:rPr>
          <w:b/>
          <w:color w:val="000000"/>
        </w:rPr>
      </w:pPr>
      <w:r>
        <w:rPr>
          <w:b/>
          <w:color w:val="000000"/>
        </w:rPr>
        <w:t>April</w:t>
      </w:r>
      <w:r w:rsidR="00D10AA8">
        <w:rPr>
          <w:b/>
          <w:color w:val="000000"/>
        </w:rPr>
        <w:t xml:space="preserve"> 1</w:t>
      </w:r>
      <w:r>
        <w:rPr>
          <w:b/>
          <w:color w:val="000000"/>
        </w:rPr>
        <w:t>1</w:t>
      </w:r>
      <w:r w:rsidR="00AD71E5">
        <w:rPr>
          <w:b/>
          <w:color w:val="000000"/>
        </w:rPr>
        <w:t>, 202</w:t>
      </w:r>
      <w:r w:rsidR="0027720C">
        <w:rPr>
          <w:b/>
          <w:color w:val="000000"/>
        </w:rPr>
        <w:t>3</w:t>
      </w:r>
      <w:r w:rsidR="00AD71E5">
        <w:rPr>
          <w:b/>
        </w:rPr>
        <w:t xml:space="preserve"> / </w:t>
      </w:r>
      <w:r w:rsidR="00AD71E5">
        <w:rPr>
          <w:b/>
          <w:color w:val="000000"/>
        </w:rPr>
        <w:t>5:00 PM</w:t>
      </w:r>
    </w:p>
    <w:p w14:paraId="1E7FA4BD" w14:textId="2FC62AC4" w:rsidR="00843040" w:rsidRDefault="00AD71E5" w:rsidP="004776CF">
      <w:pPr>
        <w:spacing w:after="0" w:line="240" w:lineRule="auto"/>
        <w:jc w:val="center"/>
        <w:outlineLvl w:val="0"/>
        <w:rPr>
          <w:b/>
        </w:rPr>
      </w:pPr>
      <w:r>
        <w:rPr>
          <w:b/>
        </w:rPr>
        <w:t xml:space="preserve">Next Meeting: </w:t>
      </w:r>
      <w:r w:rsidR="008B743B">
        <w:rPr>
          <w:b/>
        </w:rPr>
        <w:t>May</w:t>
      </w:r>
      <w:r w:rsidR="00D10AA8">
        <w:rPr>
          <w:b/>
        </w:rPr>
        <w:t xml:space="preserve"> </w:t>
      </w:r>
      <w:r w:rsidR="008B743B">
        <w:rPr>
          <w:b/>
        </w:rPr>
        <w:t>8</w:t>
      </w:r>
      <w:r>
        <w:rPr>
          <w:b/>
        </w:rPr>
        <w:t>, 2023, 5pm</w:t>
      </w:r>
    </w:p>
    <w:p w14:paraId="21DFB87C" w14:textId="77777777" w:rsidR="00843040" w:rsidRDefault="00843040" w:rsidP="00E02F9B">
      <w:pPr>
        <w:spacing w:after="0" w:line="240" w:lineRule="auto"/>
        <w:rPr>
          <w:color w:val="000000"/>
        </w:rPr>
      </w:pPr>
    </w:p>
    <w:p w14:paraId="27B2EF13" w14:textId="3E819DA7" w:rsidR="00843040" w:rsidRPr="00D10AA8" w:rsidRDefault="00AD71E5" w:rsidP="00D10AA8">
      <w:pPr>
        <w:spacing w:after="0" w:line="240" w:lineRule="auto"/>
        <w:rPr>
          <w:color w:val="000000"/>
        </w:rPr>
      </w:pPr>
      <w:r>
        <w:rPr>
          <w:color w:val="000000"/>
        </w:rPr>
        <w:t>Committee Members in Attendance:</w:t>
      </w:r>
    </w:p>
    <w:p w14:paraId="1F213485" w14:textId="77C6EDA3" w:rsidR="00843040" w:rsidRDefault="00AD71E5" w:rsidP="0027720C">
      <w:pPr>
        <w:numPr>
          <w:ilvl w:val="0"/>
          <w:numId w:val="3"/>
        </w:numPr>
        <w:spacing w:after="0" w:line="240" w:lineRule="auto"/>
      </w:pPr>
      <w:r>
        <w:rPr>
          <w:color w:val="000000"/>
        </w:rPr>
        <w:t>Rick Knight</w:t>
      </w:r>
    </w:p>
    <w:p w14:paraId="57E88438" w14:textId="77777777" w:rsidR="00843040" w:rsidRDefault="00AD71E5">
      <w:pPr>
        <w:numPr>
          <w:ilvl w:val="0"/>
          <w:numId w:val="3"/>
        </w:numPr>
        <w:spacing w:after="0" w:line="240" w:lineRule="auto"/>
      </w:pPr>
      <w:r>
        <w:rPr>
          <w:color w:val="000000"/>
        </w:rPr>
        <w:t>Alex Kott</w:t>
      </w:r>
    </w:p>
    <w:p w14:paraId="43DAC88F" w14:textId="5D17BCEF" w:rsidR="00843040" w:rsidRPr="00D10AA8" w:rsidRDefault="00AD71E5" w:rsidP="008B743B">
      <w:pPr>
        <w:numPr>
          <w:ilvl w:val="0"/>
          <w:numId w:val="3"/>
        </w:numPr>
        <w:spacing w:after="0" w:line="240" w:lineRule="auto"/>
      </w:pPr>
      <w:r>
        <w:rPr>
          <w:color w:val="000000"/>
        </w:rPr>
        <w:t>Ann-Marie Stagoski</w:t>
      </w:r>
    </w:p>
    <w:p w14:paraId="7BFE725B" w14:textId="06ECAE4A" w:rsidR="00D10AA8" w:rsidRPr="00D10AA8" w:rsidRDefault="00D10AA8">
      <w:pPr>
        <w:numPr>
          <w:ilvl w:val="0"/>
          <w:numId w:val="3"/>
        </w:numPr>
        <w:spacing w:after="0" w:line="240" w:lineRule="auto"/>
      </w:pPr>
      <w:r>
        <w:rPr>
          <w:color w:val="000000"/>
        </w:rPr>
        <w:t>Sally Henderson</w:t>
      </w:r>
    </w:p>
    <w:p w14:paraId="2D856446" w14:textId="05F72F5A" w:rsidR="00D10AA8" w:rsidRDefault="00D10AA8" w:rsidP="008B743B">
      <w:pPr>
        <w:numPr>
          <w:ilvl w:val="0"/>
          <w:numId w:val="3"/>
        </w:numPr>
        <w:spacing w:after="0" w:line="240" w:lineRule="auto"/>
      </w:pPr>
      <w:r>
        <w:rPr>
          <w:color w:val="000000"/>
        </w:rPr>
        <w:t>Stephanie Stone</w:t>
      </w:r>
    </w:p>
    <w:p w14:paraId="3B4CDC4F" w14:textId="77777777" w:rsidR="00843040" w:rsidRDefault="00843040">
      <w:pPr>
        <w:spacing w:after="0" w:line="240" w:lineRule="auto"/>
        <w:rPr>
          <w:color w:val="000000"/>
        </w:rPr>
      </w:pPr>
    </w:p>
    <w:p w14:paraId="0EAC8BAF" w14:textId="77777777" w:rsidR="00843040" w:rsidRDefault="00AD71E5">
      <w:pPr>
        <w:spacing w:after="0" w:line="240" w:lineRule="auto"/>
        <w:rPr>
          <w:color w:val="000000"/>
        </w:rPr>
      </w:pPr>
      <w:r>
        <w:rPr>
          <w:color w:val="000000"/>
        </w:rPr>
        <w:t>Non-Committee Members in Attendance:</w:t>
      </w:r>
    </w:p>
    <w:p w14:paraId="69F1E6F5" w14:textId="4125EC9A" w:rsidR="005A0201" w:rsidRPr="008B743B" w:rsidRDefault="00AD71E5" w:rsidP="00D10AA8">
      <w:pPr>
        <w:numPr>
          <w:ilvl w:val="0"/>
          <w:numId w:val="1"/>
        </w:numPr>
        <w:spacing w:after="0" w:line="240" w:lineRule="auto"/>
      </w:pPr>
      <w:r>
        <w:rPr>
          <w:color w:val="000000"/>
        </w:rPr>
        <w:t>Jim Dodds – Board Liaison</w:t>
      </w:r>
    </w:p>
    <w:p w14:paraId="0B5A35DE" w14:textId="1FC9FC66" w:rsidR="008B743B" w:rsidRPr="008B743B" w:rsidRDefault="008B743B" w:rsidP="00D10AA8">
      <w:pPr>
        <w:numPr>
          <w:ilvl w:val="0"/>
          <w:numId w:val="1"/>
        </w:numPr>
        <w:spacing w:after="0" w:line="240" w:lineRule="auto"/>
      </w:pPr>
      <w:r>
        <w:rPr>
          <w:color w:val="000000"/>
        </w:rPr>
        <w:t>Peggy Knight</w:t>
      </w:r>
    </w:p>
    <w:p w14:paraId="34DAEC22" w14:textId="4141175B" w:rsidR="008B743B" w:rsidRPr="008B743B" w:rsidRDefault="008B743B" w:rsidP="00D10AA8">
      <w:pPr>
        <w:numPr>
          <w:ilvl w:val="0"/>
          <w:numId w:val="1"/>
        </w:numPr>
        <w:spacing w:after="0" w:line="240" w:lineRule="auto"/>
      </w:pPr>
      <w:r>
        <w:rPr>
          <w:color w:val="000000"/>
        </w:rPr>
        <w:t>R</w:t>
      </w:r>
      <w:r w:rsidR="004776CF">
        <w:rPr>
          <w:color w:val="000000"/>
        </w:rPr>
        <w:t>olf Albers</w:t>
      </w:r>
    </w:p>
    <w:p w14:paraId="71FB0F25" w14:textId="3D10E89D" w:rsidR="008B743B" w:rsidRDefault="008B743B" w:rsidP="00D10AA8">
      <w:pPr>
        <w:numPr>
          <w:ilvl w:val="0"/>
          <w:numId w:val="1"/>
        </w:numPr>
        <w:spacing w:after="0" w:line="240" w:lineRule="auto"/>
      </w:pPr>
      <w:r>
        <w:rPr>
          <w:color w:val="000000"/>
        </w:rPr>
        <w:t>Tom Cur</w:t>
      </w:r>
      <w:r w:rsidR="00263FCC">
        <w:rPr>
          <w:color w:val="000000"/>
        </w:rPr>
        <w:t>c</w:t>
      </w:r>
      <w:r>
        <w:rPr>
          <w:color w:val="000000"/>
        </w:rPr>
        <w:t>io</w:t>
      </w:r>
    </w:p>
    <w:p w14:paraId="011E5758" w14:textId="77777777" w:rsidR="00843040" w:rsidRDefault="00843040">
      <w:pPr>
        <w:spacing w:after="0" w:line="240" w:lineRule="auto"/>
        <w:ind w:left="720"/>
      </w:pPr>
    </w:p>
    <w:p w14:paraId="04096AD1" w14:textId="18226204" w:rsidR="00843040" w:rsidRDefault="00AD71E5" w:rsidP="004776CF">
      <w:pPr>
        <w:spacing w:after="0" w:line="240" w:lineRule="auto"/>
        <w:outlineLvl w:val="0"/>
      </w:pPr>
      <w:r>
        <w:t>Called to order at 5:0</w:t>
      </w:r>
      <w:r w:rsidR="008B743B">
        <w:t>4</w:t>
      </w:r>
      <w:r>
        <w:t xml:space="preserve"> p.m.</w:t>
      </w:r>
    </w:p>
    <w:p w14:paraId="78538EF8" w14:textId="77777777" w:rsidR="00843040" w:rsidRDefault="00843040">
      <w:pPr>
        <w:spacing w:after="0"/>
      </w:pPr>
    </w:p>
    <w:p w14:paraId="38A0AA87" w14:textId="5CB2C50B" w:rsidR="00843040" w:rsidRPr="00A17BDA" w:rsidRDefault="00D10AA8" w:rsidP="005244CD">
      <w:pPr>
        <w:pBdr>
          <w:top w:val="nil"/>
          <w:left w:val="nil"/>
          <w:bottom w:val="nil"/>
          <w:right w:val="nil"/>
          <w:between w:val="nil"/>
        </w:pBdr>
        <w:spacing w:after="0"/>
        <w:rPr>
          <w:b/>
          <w:bCs/>
        </w:rPr>
      </w:pPr>
      <w:r>
        <w:rPr>
          <w:color w:val="000000"/>
        </w:rPr>
        <w:t xml:space="preserve">Minutes from </w:t>
      </w:r>
      <w:r w:rsidR="008B743B">
        <w:rPr>
          <w:color w:val="000000"/>
        </w:rPr>
        <w:t>March</w:t>
      </w:r>
      <w:r>
        <w:rPr>
          <w:color w:val="000000"/>
        </w:rPr>
        <w:t xml:space="preserve"> 13, 2023 LSL CA Courts Committee meeting had been distributed to all committee members via email.  There were</w:t>
      </w:r>
      <w:r w:rsidR="0060231C">
        <w:rPr>
          <w:color w:val="000000"/>
        </w:rPr>
        <w:t xml:space="preserve"> no</w:t>
      </w:r>
      <w:r>
        <w:rPr>
          <w:color w:val="000000"/>
        </w:rPr>
        <w:t xml:space="preserve"> suggested changes to those minutes as written. </w:t>
      </w:r>
      <w:r w:rsidRPr="00A17BDA">
        <w:rPr>
          <w:b/>
          <w:bCs/>
          <w:color w:val="000000"/>
        </w:rPr>
        <w:t>Stephanie Stone made the motion to approve the 2/13/23 minutes with 2</w:t>
      </w:r>
      <w:r w:rsidRPr="00A17BDA">
        <w:rPr>
          <w:b/>
          <w:bCs/>
          <w:color w:val="000000"/>
          <w:vertAlign w:val="superscript"/>
        </w:rPr>
        <w:t>nd</w:t>
      </w:r>
      <w:r w:rsidRPr="00A17BDA">
        <w:rPr>
          <w:b/>
          <w:bCs/>
          <w:color w:val="000000"/>
        </w:rPr>
        <w:t xml:space="preserve"> provided by </w:t>
      </w:r>
      <w:r w:rsidR="008B743B">
        <w:rPr>
          <w:b/>
          <w:bCs/>
          <w:color w:val="000000"/>
        </w:rPr>
        <w:t>Ann-Marie Stagoski</w:t>
      </w:r>
      <w:r w:rsidRPr="00A17BDA">
        <w:rPr>
          <w:b/>
          <w:bCs/>
          <w:color w:val="000000"/>
        </w:rPr>
        <w:t xml:space="preserve">.  Committee voted unanimously to approve. </w:t>
      </w:r>
    </w:p>
    <w:p w14:paraId="1415A801" w14:textId="763B37EE" w:rsidR="005244CD" w:rsidRDefault="005244CD" w:rsidP="005244CD">
      <w:pPr>
        <w:pBdr>
          <w:top w:val="nil"/>
          <w:left w:val="nil"/>
          <w:bottom w:val="nil"/>
          <w:right w:val="nil"/>
          <w:between w:val="nil"/>
        </w:pBdr>
        <w:spacing w:after="0"/>
        <w:rPr>
          <w:color w:val="000000"/>
        </w:rPr>
      </w:pPr>
    </w:p>
    <w:p w14:paraId="31137D1E" w14:textId="038D30E9" w:rsidR="005244CD" w:rsidRPr="00207AC0" w:rsidRDefault="005244CD" w:rsidP="004776CF">
      <w:pPr>
        <w:pBdr>
          <w:top w:val="nil"/>
          <w:left w:val="nil"/>
          <w:bottom w:val="nil"/>
          <w:right w:val="nil"/>
          <w:between w:val="nil"/>
        </w:pBdr>
        <w:spacing w:after="0"/>
        <w:outlineLvl w:val="0"/>
        <w:rPr>
          <w:b/>
          <w:bCs/>
          <w:color w:val="000000"/>
        </w:rPr>
      </w:pPr>
      <w:r w:rsidRPr="005244CD">
        <w:rPr>
          <w:b/>
          <w:bCs/>
          <w:color w:val="000000"/>
        </w:rPr>
        <w:t>OLD BUSINESS:</w:t>
      </w:r>
    </w:p>
    <w:p w14:paraId="2BD194F3" w14:textId="71AC06F7" w:rsidR="00C443BD" w:rsidRDefault="00C443BD">
      <w:pPr>
        <w:numPr>
          <w:ilvl w:val="0"/>
          <w:numId w:val="2"/>
        </w:numPr>
        <w:pBdr>
          <w:top w:val="nil"/>
          <w:left w:val="nil"/>
          <w:bottom w:val="nil"/>
          <w:right w:val="nil"/>
          <w:between w:val="nil"/>
        </w:pBdr>
        <w:spacing w:after="0"/>
      </w:pPr>
      <w:r>
        <w:t xml:space="preserve">Committee Presentation </w:t>
      </w:r>
      <w:r w:rsidR="00D10AA8">
        <w:t xml:space="preserve">at </w:t>
      </w:r>
      <w:r w:rsidR="00C2716C">
        <w:t>March</w:t>
      </w:r>
      <w:r w:rsidR="00D10AA8">
        <w:t xml:space="preserve"> LSLCA Board Meeting: </w:t>
      </w:r>
    </w:p>
    <w:p w14:paraId="7BF7FBDD" w14:textId="709F2328" w:rsidR="009C61FB" w:rsidRDefault="00263FCC" w:rsidP="009C61FB">
      <w:pPr>
        <w:numPr>
          <w:ilvl w:val="0"/>
          <w:numId w:val="10"/>
        </w:numPr>
        <w:spacing w:after="0" w:line="240" w:lineRule="auto"/>
        <w:contextualSpacing/>
        <w:rPr>
          <w:rFonts w:asciiTheme="minorHAnsi" w:eastAsia="Times New Roman" w:hAnsiTheme="minorHAnsi" w:cstheme="minorHAnsi"/>
        </w:rPr>
      </w:pPr>
      <w:r>
        <w:rPr>
          <w:rFonts w:asciiTheme="minorHAnsi" w:eastAsia="Times New Roman" w:hAnsiTheme="minorHAnsi" w:cstheme="minorHAnsi"/>
        </w:rPr>
        <w:t>Reviewed</w:t>
      </w:r>
      <w:r w:rsidR="008B743B">
        <w:rPr>
          <w:rFonts w:asciiTheme="minorHAnsi" w:eastAsia="Times New Roman" w:hAnsiTheme="minorHAnsi" w:cstheme="minorHAnsi"/>
        </w:rPr>
        <w:t xml:space="preserve"> approved tennis clubs</w:t>
      </w:r>
    </w:p>
    <w:p w14:paraId="66D90E1F" w14:textId="27D1F460" w:rsidR="008B743B" w:rsidRDefault="008B743B" w:rsidP="009C61FB">
      <w:pPr>
        <w:numPr>
          <w:ilvl w:val="0"/>
          <w:numId w:val="10"/>
        </w:numPr>
        <w:spacing w:after="0" w:line="240" w:lineRule="auto"/>
        <w:contextualSpacing/>
        <w:rPr>
          <w:rFonts w:asciiTheme="minorHAnsi" w:eastAsia="Times New Roman" w:hAnsiTheme="minorHAnsi" w:cstheme="minorHAnsi"/>
        </w:rPr>
      </w:pPr>
      <w:r>
        <w:rPr>
          <w:rFonts w:asciiTheme="minorHAnsi" w:eastAsia="Times New Roman" w:hAnsiTheme="minorHAnsi" w:cstheme="minorHAnsi"/>
        </w:rPr>
        <w:t>Reviewed approved pickleball clubs</w:t>
      </w:r>
    </w:p>
    <w:p w14:paraId="4E597084" w14:textId="3C669E34" w:rsidR="008B743B" w:rsidRDefault="008B743B" w:rsidP="009C61FB">
      <w:pPr>
        <w:numPr>
          <w:ilvl w:val="0"/>
          <w:numId w:val="10"/>
        </w:numPr>
        <w:spacing w:after="0" w:line="240" w:lineRule="auto"/>
        <w:contextualSpacing/>
        <w:rPr>
          <w:rFonts w:asciiTheme="minorHAnsi" w:eastAsia="Times New Roman" w:hAnsiTheme="minorHAnsi" w:cstheme="minorHAnsi"/>
        </w:rPr>
      </w:pPr>
      <w:r>
        <w:rPr>
          <w:rFonts w:asciiTheme="minorHAnsi" w:eastAsia="Times New Roman" w:hAnsiTheme="minorHAnsi" w:cstheme="minorHAnsi"/>
        </w:rPr>
        <w:t>Reviewed approved tennis events</w:t>
      </w:r>
    </w:p>
    <w:p w14:paraId="47E911ED" w14:textId="53618551" w:rsidR="00263FCC" w:rsidRDefault="00263FCC" w:rsidP="00263FCC">
      <w:pPr>
        <w:spacing w:after="0" w:line="240" w:lineRule="auto"/>
        <w:ind w:left="720"/>
        <w:contextualSpacing/>
        <w:rPr>
          <w:rFonts w:asciiTheme="minorHAnsi" w:eastAsia="Times New Roman" w:hAnsiTheme="minorHAnsi" w:cstheme="minorHAnsi"/>
        </w:rPr>
      </w:pPr>
      <w:r>
        <w:rPr>
          <w:noProof/>
        </w:rPr>
        <w:lastRenderedPageBreak/>
        <w:drawing>
          <wp:inline distT="0" distB="0" distL="0" distR="0" wp14:anchorId="5F44548F" wp14:editId="0D490B5E">
            <wp:extent cx="2909944" cy="370572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5321" cy="3750779"/>
                    </a:xfrm>
                    <a:prstGeom prst="rect">
                      <a:avLst/>
                    </a:prstGeom>
                    <a:noFill/>
                  </pic:spPr>
                </pic:pic>
              </a:graphicData>
            </a:graphic>
          </wp:inline>
        </w:drawing>
      </w:r>
    </w:p>
    <w:p w14:paraId="135AF80E" w14:textId="0EB607DB" w:rsidR="008B743B" w:rsidRDefault="008B743B" w:rsidP="009C61FB">
      <w:pPr>
        <w:numPr>
          <w:ilvl w:val="0"/>
          <w:numId w:val="10"/>
        </w:numPr>
        <w:spacing w:after="0" w:line="240" w:lineRule="auto"/>
        <w:contextualSpacing/>
        <w:rPr>
          <w:rFonts w:asciiTheme="minorHAnsi" w:eastAsia="Times New Roman" w:hAnsiTheme="minorHAnsi" w:cstheme="minorHAnsi"/>
        </w:rPr>
      </w:pPr>
      <w:r>
        <w:rPr>
          <w:rFonts w:asciiTheme="minorHAnsi" w:eastAsia="Times New Roman" w:hAnsiTheme="minorHAnsi" w:cstheme="minorHAnsi"/>
        </w:rPr>
        <w:t xml:space="preserve">Suggested dates that </w:t>
      </w:r>
      <w:r w:rsidR="00263FCC">
        <w:rPr>
          <w:rFonts w:asciiTheme="minorHAnsi" w:eastAsia="Times New Roman" w:hAnsiTheme="minorHAnsi" w:cstheme="minorHAnsi"/>
        </w:rPr>
        <w:t>t</w:t>
      </w:r>
      <w:r>
        <w:rPr>
          <w:rFonts w:asciiTheme="minorHAnsi" w:eastAsia="Times New Roman" w:hAnsiTheme="minorHAnsi" w:cstheme="minorHAnsi"/>
        </w:rPr>
        <w:t>he committee would like on the LSLCA calendar be sent to Becky</w:t>
      </w:r>
    </w:p>
    <w:p w14:paraId="5628FE08" w14:textId="456B370E" w:rsidR="008B743B" w:rsidRPr="009C61FB" w:rsidRDefault="008B743B" w:rsidP="009C61FB">
      <w:pPr>
        <w:numPr>
          <w:ilvl w:val="0"/>
          <w:numId w:val="10"/>
        </w:numPr>
        <w:spacing w:after="0" w:line="240" w:lineRule="auto"/>
        <w:contextualSpacing/>
        <w:rPr>
          <w:rFonts w:asciiTheme="minorHAnsi" w:eastAsia="Times New Roman" w:hAnsiTheme="minorHAnsi" w:cstheme="minorHAnsi"/>
        </w:rPr>
      </w:pPr>
      <w:r>
        <w:rPr>
          <w:rFonts w:asciiTheme="minorHAnsi" w:eastAsia="Times New Roman" w:hAnsiTheme="minorHAnsi" w:cstheme="minorHAnsi"/>
        </w:rPr>
        <w:t xml:space="preserve">New </w:t>
      </w:r>
      <w:r w:rsidR="004776CF">
        <w:rPr>
          <w:rFonts w:asciiTheme="minorHAnsi" w:eastAsia="Times New Roman" w:hAnsiTheme="minorHAnsi" w:cstheme="minorHAnsi"/>
        </w:rPr>
        <w:t xml:space="preserve">tennis kickoff and Memorial Day </w:t>
      </w:r>
      <w:r>
        <w:rPr>
          <w:rFonts w:asciiTheme="minorHAnsi" w:eastAsia="Times New Roman" w:hAnsiTheme="minorHAnsi" w:cstheme="minorHAnsi"/>
        </w:rPr>
        <w:t xml:space="preserve">flyers will be sent by Sally to the CA to </w:t>
      </w:r>
      <w:r w:rsidR="004776CF">
        <w:rPr>
          <w:rFonts w:asciiTheme="minorHAnsi" w:eastAsia="Times New Roman" w:hAnsiTheme="minorHAnsi" w:cstheme="minorHAnsi"/>
        </w:rPr>
        <w:t>be sent out to the CA email.   Sally will also be updating the tennis bulletin board with new schedules and events flyers.</w:t>
      </w:r>
    </w:p>
    <w:p w14:paraId="7033D613" w14:textId="6BB2C742" w:rsidR="009C61FB" w:rsidRPr="009C61FB" w:rsidRDefault="009C61FB" w:rsidP="008B743B">
      <w:pPr>
        <w:spacing w:after="0" w:line="240" w:lineRule="auto"/>
        <w:ind w:left="360"/>
        <w:contextualSpacing/>
        <w:rPr>
          <w:rFonts w:asciiTheme="minorHAnsi" w:eastAsia="Times New Roman" w:hAnsiTheme="minorHAnsi" w:cstheme="minorHAnsi"/>
          <w:color w:val="222222"/>
        </w:rPr>
      </w:pPr>
    </w:p>
    <w:p w14:paraId="43D9408E" w14:textId="30DCAB87" w:rsidR="005244CD" w:rsidRDefault="005244CD" w:rsidP="004776CF">
      <w:pPr>
        <w:pBdr>
          <w:top w:val="nil"/>
          <w:left w:val="nil"/>
          <w:bottom w:val="nil"/>
          <w:right w:val="nil"/>
          <w:between w:val="nil"/>
        </w:pBdr>
        <w:spacing w:after="0"/>
        <w:outlineLvl w:val="0"/>
        <w:rPr>
          <w:b/>
          <w:bCs/>
        </w:rPr>
      </w:pPr>
      <w:r w:rsidRPr="005244CD">
        <w:rPr>
          <w:b/>
          <w:bCs/>
        </w:rPr>
        <w:t>NEW BUSINESS:</w:t>
      </w:r>
    </w:p>
    <w:p w14:paraId="1BC2A564" w14:textId="7DC44363" w:rsidR="008B743B" w:rsidRDefault="006B18C7" w:rsidP="006B18C7">
      <w:pPr>
        <w:pStyle w:val="ListParagraph"/>
        <w:numPr>
          <w:ilvl w:val="0"/>
          <w:numId w:val="18"/>
        </w:numPr>
        <w:pBdr>
          <w:top w:val="nil"/>
          <w:left w:val="nil"/>
          <w:bottom w:val="nil"/>
          <w:right w:val="nil"/>
          <w:between w:val="nil"/>
        </w:pBdr>
        <w:spacing w:after="0"/>
      </w:pPr>
      <w:r w:rsidRPr="006B18C7">
        <w:rPr>
          <w:b/>
        </w:rPr>
        <w:t>Open play club volunteers:</w:t>
      </w:r>
      <w:r>
        <w:t xml:space="preserve"> </w:t>
      </w:r>
      <w:r w:rsidR="008B743B">
        <w:t xml:space="preserve">Ann-Marie discussed pickleball </w:t>
      </w:r>
      <w:r w:rsidR="004776CF">
        <w:t>o</w:t>
      </w:r>
      <w:r w:rsidR="008B743B">
        <w:t xml:space="preserve">pen </w:t>
      </w:r>
      <w:r w:rsidR="004776CF">
        <w:t>p</w:t>
      </w:r>
      <w:r w:rsidR="008B743B">
        <w:t xml:space="preserve">lay </w:t>
      </w:r>
      <w:r w:rsidR="004776CF">
        <w:t xml:space="preserve">club </w:t>
      </w:r>
      <w:r w:rsidR="008B743B">
        <w:t xml:space="preserve">volunteers.  Rick asked </w:t>
      </w:r>
      <w:r w:rsidR="00A61506">
        <w:t>about</w:t>
      </w:r>
      <w:r w:rsidR="008B743B">
        <w:t xml:space="preserve"> a sign in sheet</w:t>
      </w:r>
      <w:r w:rsidR="00207AC0">
        <w:t xml:space="preserve">.  Alex commented that there is already a </w:t>
      </w:r>
      <w:r>
        <w:t>sign-up</w:t>
      </w:r>
      <w:r w:rsidR="00207AC0">
        <w:t xml:space="preserve"> sheet system in place.</w:t>
      </w:r>
      <w:r w:rsidR="004776CF">
        <w:t xml:space="preserve">  Sign in sheet was shared with the committee members.</w:t>
      </w:r>
    </w:p>
    <w:p w14:paraId="31B01804" w14:textId="77777777" w:rsidR="004048EC" w:rsidRDefault="006B18C7" w:rsidP="004048EC">
      <w:pPr>
        <w:pStyle w:val="ListParagraph"/>
        <w:numPr>
          <w:ilvl w:val="0"/>
          <w:numId w:val="18"/>
        </w:numPr>
        <w:pBdr>
          <w:top w:val="nil"/>
          <w:left w:val="nil"/>
          <w:bottom w:val="nil"/>
          <w:right w:val="nil"/>
          <w:between w:val="nil"/>
        </w:pBdr>
        <w:spacing w:after="0"/>
      </w:pPr>
      <w:r w:rsidRPr="006B18C7">
        <w:rPr>
          <w:b/>
        </w:rPr>
        <w:t>Fees collection:</w:t>
      </w:r>
      <w:r>
        <w:t xml:space="preserve"> </w:t>
      </w:r>
      <w:r w:rsidR="008B743B">
        <w:t xml:space="preserve">Rick moved to suspend collecting </w:t>
      </w:r>
      <w:r>
        <w:t>fe</w:t>
      </w:r>
      <w:r w:rsidR="008B743B">
        <w:t xml:space="preserve">es </w:t>
      </w:r>
      <w:r>
        <w:t>from</w:t>
      </w:r>
      <w:r w:rsidR="008B743B">
        <w:t xml:space="preserve"> </w:t>
      </w:r>
      <w:r>
        <w:t xml:space="preserve">non-CA </w:t>
      </w:r>
      <w:r w:rsidR="008B743B">
        <w:t>people who come to</w:t>
      </w:r>
      <w:r>
        <w:t xml:space="preserve"> play</w:t>
      </w:r>
      <w:r w:rsidR="008B743B">
        <w:t xml:space="preserve"> tennis </w:t>
      </w:r>
      <w:r>
        <w:t>due to a perceived fees collection inequity with non-CA pickleball players at Lakewood courts</w:t>
      </w:r>
      <w:r w:rsidR="008B743B">
        <w:t>.  There was no second.  Jim Dodds said that that board is aware of the challenge of collecting money for non-CA or non-amenity pass members who would like to play pickleball at the Lakewood Courts.</w:t>
      </w:r>
      <w:r>
        <w:t xml:space="preserve"> </w:t>
      </w:r>
      <w:r w:rsidR="006F7773">
        <w:t>Stephanie Stone moved to turn in sign up sheets for tennis and pickleball to the CA and leave it up to the CA to take action on collecting fees.  There was no second.  Sally said that it may be more useful at the Lakewood Courts.  Jim Dodds said that Heather is the person who would come up with the solution.</w:t>
      </w:r>
      <w:r>
        <w:t xml:space="preserve">  </w:t>
      </w:r>
      <w:r w:rsidR="006F7773">
        <w:t>Stephanie Stone moved to collect sign in sheets and she will keep track of them and who is a CA member.  There was no second.</w:t>
      </w:r>
    </w:p>
    <w:p w14:paraId="622A25E5" w14:textId="3EBF61A6" w:rsidR="006B18C7" w:rsidRDefault="006B18C7" w:rsidP="004048EC">
      <w:pPr>
        <w:pStyle w:val="ListParagraph"/>
        <w:numPr>
          <w:ilvl w:val="0"/>
          <w:numId w:val="18"/>
        </w:numPr>
        <w:pBdr>
          <w:top w:val="nil"/>
          <w:left w:val="nil"/>
          <w:bottom w:val="nil"/>
          <w:right w:val="nil"/>
          <w:between w:val="nil"/>
        </w:pBdr>
        <w:spacing w:after="0"/>
      </w:pPr>
      <w:r w:rsidRPr="004048EC">
        <w:rPr>
          <w:b/>
        </w:rPr>
        <w:t>Club bylaws:</w:t>
      </w:r>
      <w:r>
        <w:t xml:space="preserve"> Alex</w:t>
      </w:r>
      <w:r w:rsidR="006F7773">
        <w:t xml:space="preserve"> suggested that we update the club bylaws </w:t>
      </w:r>
      <w:r>
        <w:t>to add</w:t>
      </w:r>
      <w:r w:rsidR="006F7773">
        <w:t xml:space="preserve"> lead responsibilities</w:t>
      </w:r>
      <w:r w:rsidR="004048EC">
        <w:t xml:space="preserve"> so they offer more guidance and clarity for the club lead role</w:t>
      </w:r>
      <w:r w:rsidR="006F7773">
        <w:t xml:space="preserve">. </w:t>
      </w:r>
      <w:r>
        <w:t xml:space="preserve">He shared the following bullets as </w:t>
      </w:r>
      <w:r w:rsidR="004048EC">
        <w:t>ideas that could be added to improve clarity.</w:t>
      </w:r>
      <w:r w:rsidR="006F7773">
        <w:t xml:space="preserve"> </w:t>
      </w:r>
      <w:r w:rsidR="004048EC">
        <w:t>Stephanie Stone suggested reviewing and discussing this option and come back next month.  Stephanie Stone will put something in Google sheets</w:t>
      </w:r>
      <w:r w:rsidR="004048EC">
        <w:t xml:space="preserve"> for committee members to review, edit and improve.</w:t>
      </w:r>
    </w:p>
    <w:p w14:paraId="481D0384" w14:textId="6C3F0BDA" w:rsidR="006B18C7" w:rsidRPr="006B18C7" w:rsidRDefault="004048EC" w:rsidP="006B18C7">
      <w:pPr>
        <w:pStyle w:val="ListParagraph"/>
        <w:numPr>
          <w:ilvl w:val="1"/>
          <w:numId w:val="18"/>
        </w:numPr>
        <w:pBdr>
          <w:top w:val="nil"/>
          <w:left w:val="nil"/>
          <w:bottom w:val="nil"/>
          <w:right w:val="nil"/>
          <w:between w:val="nil"/>
        </w:pBdr>
        <w:spacing w:after="0"/>
      </w:pPr>
      <w:r>
        <w:rPr>
          <w:rFonts w:asciiTheme="minorHAnsi" w:hAnsiTheme="minorHAnsi" w:cstheme="minorHAnsi"/>
        </w:rPr>
        <w:t>C</w:t>
      </w:r>
      <w:r w:rsidR="00207AC0" w:rsidRPr="006B18C7">
        <w:rPr>
          <w:rFonts w:asciiTheme="minorHAnsi" w:hAnsiTheme="minorHAnsi" w:cstheme="minorHAnsi"/>
        </w:rPr>
        <w:t>oordinate daily club play times, maintain / update roster, propose schedule to courts committee 4Q, submit roster to Courts 1Q</w:t>
      </w:r>
      <w:r w:rsidR="006B18C7">
        <w:rPr>
          <w:rFonts w:asciiTheme="minorHAnsi" w:hAnsiTheme="minorHAnsi" w:cstheme="minorHAnsi"/>
        </w:rPr>
        <w:t xml:space="preserve">.  </w:t>
      </w:r>
    </w:p>
    <w:p w14:paraId="746728E2" w14:textId="77777777" w:rsidR="006B18C7" w:rsidRPr="006B18C7" w:rsidRDefault="00207AC0" w:rsidP="006B18C7">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lastRenderedPageBreak/>
        <w:t>Follow the rules set out by the LSLCA Board </w:t>
      </w:r>
    </w:p>
    <w:p w14:paraId="2A543DC4" w14:textId="77777777" w:rsidR="006B18C7" w:rsidRPr="006B18C7" w:rsidRDefault="00207AC0" w:rsidP="006B18C7">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t>Cooperate with LSLCA Courts Committee and the other courts related clubs </w:t>
      </w:r>
    </w:p>
    <w:p w14:paraId="60C963F4" w14:textId="77777777" w:rsidR="006B18C7" w:rsidRPr="006B18C7" w:rsidRDefault="00207AC0" w:rsidP="006B18C7">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t>Openly discuss and work with others to resolve any conflicts that come up </w:t>
      </w:r>
    </w:p>
    <w:p w14:paraId="3D163C52" w14:textId="77777777" w:rsidR="006B18C7" w:rsidRPr="006B18C7" w:rsidRDefault="00207AC0" w:rsidP="006B18C7">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t>Avoid monopolizing court time</w:t>
      </w:r>
    </w:p>
    <w:p w14:paraId="22FD41AB" w14:textId="77777777" w:rsidR="006B18C7" w:rsidRPr="006B18C7" w:rsidRDefault="00207AC0" w:rsidP="006B18C7">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t>Propose court time reservation requests that are proportional to actual usage</w:t>
      </w:r>
    </w:p>
    <w:p w14:paraId="6B9E266E" w14:textId="77777777" w:rsidR="004048EC" w:rsidRPr="004048EC" w:rsidRDefault="00207AC0" w:rsidP="004048EC">
      <w:pPr>
        <w:pStyle w:val="ListParagraph"/>
        <w:numPr>
          <w:ilvl w:val="1"/>
          <w:numId w:val="18"/>
        </w:numPr>
        <w:pBdr>
          <w:top w:val="nil"/>
          <w:left w:val="nil"/>
          <w:bottom w:val="nil"/>
          <w:right w:val="nil"/>
          <w:between w:val="nil"/>
        </w:pBdr>
        <w:spacing w:after="0"/>
      </w:pPr>
      <w:r w:rsidRPr="006B18C7">
        <w:rPr>
          <w:rFonts w:asciiTheme="minorHAnsi" w:eastAsia="Times New Roman" w:hAnsiTheme="minorHAnsi" w:cstheme="minorHAnsi"/>
          <w:color w:val="222222"/>
        </w:rPr>
        <w:t>Follow and enforce guidelines (Etiquette, net heights, music, etc...) for courts usage</w:t>
      </w:r>
    </w:p>
    <w:p w14:paraId="772ED6C2" w14:textId="77777777" w:rsidR="004048EC" w:rsidRDefault="004048EC" w:rsidP="004048EC">
      <w:pPr>
        <w:pStyle w:val="ListParagraph"/>
        <w:numPr>
          <w:ilvl w:val="0"/>
          <w:numId w:val="18"/>
        </w:numPr>
        <w:pBdr>
          <w:top w:val="nil"/>
          <w:left w:val="nil"/>
          <w:bottom w:val="nil"/>
          <w:right w:val="nil"/>
          <w:between w:val="nil"/>
        </w:pBdr>
        <w:spacing w:after="0"/>
      </w:pPr>
      <w:r w:rsidRPr="004048EC">
        <w:rPr>
          <w:b/>
        </w:rPr>
        <w:t>Events coordinator:</w:t>
      </w:r>
      <w:r>
        <w:t xml:space="preserve"> </w:t>
      </w:r>
      <w:r w:rsidR="006F7773">
        <w:t xml:space="preserve">Discussed whether an Events Coordinator on the Courts Committee to lead and organize all </w:t>
      </w:r>
      <w:r>
        <w:t>courts committee</w:t>
      </w:r>
      <w:r w:rsidR="006F7773">
        <w:t xml:space="preserve"> events.  Discussion on whether tennis and/or pickleball would like </w:t>
      </w:r>
      <w:r>
        <w:t>separate</w:t>
      </w:r>
      <w:r w:rsidR="006F7773">
        <w:t xml:space="preserve"> coordinator</w:t>
      </w:r>
      <w:r>
        <w:t>s</w:t>
      </w:r>
      <w:r w:rsidR="006F7773">
        <w:t>.  It was suggested that each individual group meet to come up with ideas.</w:t>
      </w:r>
    </w:p>
    <w:p w14:paraId="413C69D2" w14:textId="77777777" w:rsidR="004048EC" w:rsidRDefault="004048EC" w:rsidP="004048EC">
      <w:pPr>
        <w:pStyle w:val="ListParagraph"/>
        <w:numPr>
          <w:ilvl w:val="0"/>
          <w:numId w:val="18"/>
        </w:numPr>
        <w:pBdr>
          <w:top w:val="nil"/>
          <w:left w:val="nil"/>
          <w:bottom w:val="nil"/>
          <w:right w:val="nil"/>
          <w:between w:val="nil"/>
        </w:pBdr>
        <w:spacing w:after="0"/>
      </w:pPr>
      <w:r>
        <w:rPr>
          <w:b/>
        </w:rPr>
        <w:t>LSLCA Communications:</w:t>
      </w:r>
      <w:r>
        <w:t xml:space="preserve"> </w:t>
      </w:r>
      <w:r w:rsidR="006F7773">
        <w:t>It was proposed to request the use of the LSLCA email for communications for events to reach a broader group.  All agreed.</w:t>
      </w:r>
    </w:p>
    <w:p w14:paraId="76AD42F8" w14:textId="0FC6A688" w:rsidR="006F7773" w:rsidRDefault="004048EC" w:rsidP="004048EC">
      <w:pPr>
        <w:pStyle w:val="ListParagraph"/>
        <w:numPr>
          <w:ilvl w:val="0"/>
          <w:numId w:val="18"/>
        </w:numPr>
        <w:pBdr>
          <w:top w:val="nil"/>
          <w:left w:val="nil"/>
          <w:bottom w:val="nil"/>
          <w:right w:val="nil"/>
          <w:between w:val="nil"/>
        </w:pBdr>
        <w:spacing w:after="0"/>
      </w:pPr>
      <w:r>
        <w:rPr>
          <w:b/>
        </w:rPr>
        <w:t>CA Courts Trash:</w:t>
      </w:r>
      <w:r>
        <w:t xml:space="preserve"> </w:t>
      </w:r>
      <w:r w:rsidR="006F7773">
        <w:t xml:space="preserve">Tom asked that the court </w:t>
      </w:r>
      <w:r>
        <w:t xml:space="preserve">committee </w:t>
      </w:r>
      <w:r w:rsidR="006F7773">
        <w:t>communicate the request to the CA to empty waste baskets at the CA courts.</w:t>
      </w:r>
      <w:r>
        <w:t xml:space="preserve"> They were overfull at time of committee meeting. Alex volunteered to send email to CA to request trash emptied.</w:t>
      </w:r>
    </w:p>
    <w:p w14:paraId="042FAE50" w14:textId="77777777" w:rsidR="006F7773" w:rsidRDefault="006F7773" w:rsidP="006F7773">
      <w:pPr>
        <w:pStyle w:val="ListParagraph"/>
        <w:pBdr>
          <w:top w:val="nil"/>
          <w:left w:val="nil"/>
          <w:bottom w:val="nil"/>
          <w:right w:val="nil"/>
          <w:between w:val="nil"/>
        </w:pBdr>
        <w:spacing w:after="0"/>
      </w:pPr>
    </w:p>
    <w:p w14:paraId="6A44C324" w14:textId="69943337" w:rsidR="006F7773" w:rsidRDefault="006F7773" w:rsidP="006F7773">
      <w:pPr>
        <w:pStyle w:val="ListParagraph"/>
        <w:pBdr>
          <w:top w:val="nil"/>
          <w:left w:val="nil"/>
          <w:bottom w:val="nil"/>
          <w:right w:val="nil"/>
          <w:between w:val="nil"/>
        </w:pBdr>
        <w:spacing w:after="0"/>
      </w:pPr>
      <w:r>
        <w:t>After 6:33 there was no longer a quorum</w:t>
      </w:r>
      <w:r w:rsidR="004048EC">
        <w:t xml:space="preserve"> since Rick Knight left meeting.</w:t>
      </w:r>
      <w:r>
        <w:t xml:space="preserve"> </w:t>
      </w:r>
      <w:r w:rsidR="004048EC">
        <w:t xml:space="preserve"> H</w:t>
      </w:r>
      <w:r>
        <w:t>owever</w:t>
      </w:r>
      <w:r w:rsidR="004048EC">
        <w:t>,</w:t>
      </w:r>
      <w:r>
        <w:t xml:space="preserve"> the following items were discussed</w:t>
      </w:r>
      <w:r w:rsidR="004048EC">
        <w:t xml:space="preserve"> with 4 committee members still present</w:t>
      </w:r>
      <w:r>
        <w:t>:</w:t>
      </w:r>
    </w:p>
    <w:p w14:paraId="05AC8D2B" w14:textId="77777777" w:rsidR="006F7773" w:rsidRDefault="006F7773" w:rsidP="006F7773">
      <w:pPr>
        <w:pStyle w:val="ListParagraph"/>
        <w:pBdr>
          <w:top w:val="nil"/>
          <w:left w:val="nil"/>
          <w:bottom w:val="nil"/>
          <w:right w:val="nil"/>
          <w:between w:val="nil"/>
        </w:pBdr>
        <w:spacing w:after="0"/>
      </w:pPr>
    </w:p>
    <w:p w14:paraId="5354AF7C" w14:textId="59325081" w:rsidR="006F7773" w:rsidRDefault="006F7773" w:rsidP="00263FCC">
      <w:pPr>
        <w:pStyle w:val="ListParagraph"/>
        <w:numPr>
          <w:ilvl w:val="0"/>
          <w:numId w:val="16"/>
        </w:numPr>
        <w:pBdr>
          <w:top w:val="nil"/>
          <w:left w:val="nil"/>
          <w:bottom w:val="nil"/>
          <w:right w:val="nil"/>
          <w:between w:val="nil"/>
        </w:pBdr>
        <w:spacing w:after="0"/>
      </w:pPr>
      <w:r>
        <w:t xml:space="preserve">Pickleball </w:t>
      </w:r>
      <w:r w:rsidR="00263FCC">
        <w:t>signage</w:t>
      </w:r>
      <w:r>
        <w:t xml:space="preserve"> – one paddle rack and bulletin board at Lakewood Courts installed.</w:t>
      </w:r>
    </w:p>
    <w:p w14:paraId="7220E92E" w14:textId="679C960A" w:rsidR="006F7773" w:rsidRDefault="006F7773" w:rsidP="00263FCC">
      <w:pPr>
        <w:pStyle w:val="ListParagraph"/>
        <w:numPr>
          <w:ilvl w:val="0"/>
          <w:numId w:val="16"/>
        </w:numPr>
        <w:pBdr>
          <w:top w:val="nil"/>
          <w:left w:val="nil"/>
          <w:bottom w:val="nil"/>
          <w:right w:val="nil"/>
          <w:between w:val="nil"/>
        </w:pBdr>
        <w:spacing w:after="0"/>
      </w:pPr>
      <w:r>
        <w:t>Concrete pad at Lakewood Court installed</w:t>
      </w:r>
    </w:p>
    <w:p w14:paraId="710CB9AD" w14:textId="4C436567" w:rsidR="006F7773" w:rsidRDefault="006F7773" w:rsidP="00263FCC">
      <w:pPr>
        <w:pStyle w:val="ListParagraph"/>
        <w:numPr>
          <w:ilvl w:val="0"/>
          <w:numId w:val="16"/>
        </w:numPr>
        <w:pBdr>
          <w:top w:val="nil"/>
          <w:left w:val="nil"/>
          <w:bottom w:val="nil"/>
          <w:right w:val="nil"/>
          <w:between w:val="nil"/>
        </w:pBdr>
        <w:spacing w:after="0"/>
      </w:pPr>
      <w:r>
        <w:t>Bench with awning at Lakewood Courts are a couple of weeks away</w:t>
      </w:r>
    </w:p>
    <w:p w14:paraId="274C6085" w14:textId="6C8B6CB9" w:rsidR="006F7773" w:rsidRDefault="006F7773" w:rsidP="00263FCC">
      <w:pPr>
        <w:pStyle w:val="ListParagraph"/>
        <w:numPr>
          <w:ilvl w:val="0"/>
          <w:numId w:val="16"/>
        </w:numPr>
        <w:pBdr>
          <w:top w:val="nil"/>
          <w:left w:val="nil"/>
          <w:bottom w:val="nil"/>
          <w:right w:val="nil"/>
          <w:between w:val="nil"/>
        </w:pBdr>
        <w:spacing w:after="0"/>
      </w:pPr>
      <w:r>
        <w:t>Discussion of putting rock down for parking at Lakewood Courts</w:t>
      </w:r>
    </w:p>
    <w:p w14:paraId="4C3489AC" w14:textId="16925BBC" w:rsidR="00207AC0" w:rsidRDefault="00207AC0" w:rsidP="00207AC0">
      <w:pPr>
        <w:pStyle w:val="ListParagraph"/>
        <w:pBdr>
          <w:top w:val="nil"/>
          <w:left w:val="nil"/>
          <w:bottom w:val="nil"/>
          <w:right w:val="nil"/>
          <w:between w:val="nil"/>
        </w:pBdr>
        <w:spacing w:after="0"/>
        <w:ind w:left="1440"/>
      </w:pPr>
      <w:r>
        <w:rPr>
          <w:noProof/>
        </w:rPr>
        <w:drawing>
          <wp:inline distT="0" distB="0" distL="0" distR="0" wp14:anchorId="07D60362" wp14:editId="76836EDA">
            <wp:extent cx="4581625" cy="2916870"/>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4-11 at 4.04.1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7519" cy="2926989"/>
                    </a:xfrm>
                    <a:prstGeom prst="rect">
                      <a:avLst/>
                    </a:prstGeom>
                  </pic:spPr>
                </pic:pic>
              </a:graphicData>
            </a:graphic>
          </wp:inline>
        </w:drawing>
      </w:r>
    </w:p>
    <w:p w14:paraId="402FD34A" w14:textId="09ADD2A1" w:rsidR="006F7773" w:rsidRDefault="006F7773" w:rsidP="00263FCC">
      <w:pPr>
        <w:pStyle w:val="ListParagraph"/>
        <w:numPr>
          <w:ilvl w:val="0"/>
          <w:numId w:val="16"/>
        </w:numPr>
        <w:pBdr>
          <w:top w:val="nil"/>
          <w:left w:val="nil"/>
          <w:bottom w:val="nil"/>
          <w:right w:val="nil"/>
          <w:between w:val="nil"/>
        </w:pBdr>
        <w:spacing w:after="0"/>
      </w:pPr>
      <w:r>
        <w:t>Jim Dodds said electricity and bathroom are there now.</w:t>
      </w:r>
    </w:p>
    <w:p w14:paraId="0D877A74" w14:textId="7D23B210" w:rsidR="006F7773" w:rsidRDefault="006F7773" w:rsidP="00263FCC">
      <w:pPr>
        <w:pStyle w:val="ListParagraph"/>
        <w:numPr>
          <w:ilvl w:val="0"/>
          <w:numId w:val="16"/>
        </w:numPr>
        <w:pBdr>
          <w:top w:val="nil"/>
          <w:left w:val="nil"/>
          <w:bottom w:val="nil"/>
          <w:right w:val="nil"/>
          <w:between w:val="nil"/>
        </w:pBdr>
        <w:spacing w:after="0"/>
      </w:pPr>
      <w:r>
        <w:t>City will extend the guardrail near the Lakewood Courts.</w:t>
      </w:r>
    </w:p>
    <w:p w14:paraId="17F3EA4B" w14:textId="77777777" w:rsidR="007D18E1" w:rsidRDefault="00263FCC" w:rsidP="007D18E1">
      <w:pPr>
        <w:pStyle w:val="ListParagraph"/>
        <w:numPr>
          <w:ilvl w:val="0"/>
          <w:numId w:val="16"/>
        </w:numPr>
        <w:pBdr>
          <w:top w:val="nil"/>
          <w:left w:val="nil"/>
          <w:bottom w:val="nil"/>
          <w:right w:val="nil"/>
          <w:between w:val="nil"/>
        </w:pBdr>
        <w:spacing w:after="0"/>
      </w:pPr>
      <w:r>
        <w:t>Pickleball Clinics are halfway done and attendance and feedback are positive.</w:t>
      </w:r>
      <w:r w:rsidRPr="00263FCC">
        <w:t xml:space="preserve"> </w:t>
      </w:r>
    </w:p>
    <w:p w14:paraId="0E413858" w14:textId="77777777" w:rsidR="007D18E1" w:rsidRDefault="00263FCC" w:rsidP="007D18E1">
      <w:pPr>
        <w:pStyle w:val="ListParagraph"/>
        <w:numPr>
          <w:ilvl w:val="1"/>
          <w:numId w:val="16"/>
        </w:numPr>
        <w:pBdr>
          <w:top w:val="nil"/>
          <w:left w:val="nil"/>
          <w:bottom w:val="nil"/>
          <w:right w:val="nil"/>
          <w:between w:val="nil"/>
        </w:pBdr>
        <w:spacing w:after="0"/>
      </w:pPr>
      <w:r>
        <w:t>10 sessions completed (4/3am, 4/3pm, 4/4pm, 4/5pm, 4/10am)</w:t>
      </w:r>
    </w:p>
    <w:p w14:paraId="65AE3AF5" w14:textId="77777777" w:rsidR="007D18E1" w:rsidRDefault="00263FCC" w:rsidP="007D18E1">
      <w:pPr>
        <w:pStyle w:val="ListParagraph"/>
        <w:numPr>
          <w:ilvl w:val="1"/>
          <w:numId w:val="16"/>
        </w:numPr>
        <w:pBdr>
          <w:top w:val="nil"/>
          <w:left w:val="nil"/>
          <w:bottom w:val="nil"/>
          <w:right w:val="nil"/>
          <w:between w:val="nil"/>
        </w:pBdr>
        <w:spacing w:after="0"/>
      </w:pPr>
      <w:r>
        <w:t>10 sessions left (4/12pm, 4/14am, 4/14pm, 4/15am youth, 4/16am youth)</w:t>
      </w:r>
    </w:p>
    <w:p w14:paraId="322895F8" w14:textId="77777777" w:rsidR="007D18E1" w:rsidRDefault="00263FCC" w:rsidP="007D18E1">
      <w:pPr>
        <w:pStyle w:val="ListParagraph"/>
        <w:numPr>
          <w:ilvl w:val="1"/>
          <w:numId w:val="16"/>
        </w:numPr>
        <w:pBdr>
          <w:top w:val="nil"/>
          <w:left w:val="nil"/>
          <w:bottom w:val="nil"/>
          <w:right w:val="nil"/>
          <w:between w:val="nil"/>
        </w:pBdr>
        <w:spacing w:after="0"/>
      </w:pPr>
      <w:r>
        <w:t>61 attendees so far / 25 no shows / 71% participation rate</w:t>
      </w:r>
    </w:p>
    <w:p w14:paraId="406E5D50" w14:textId="77777777" w:rsidR="007D18E1" w:rsidRDefault="00263FCC" w:rsidP="007D18E1">
      <w:pPr>
        <w:pStyle w:val="ListParagraph"/>
        <w:numPr>
          <w:ilvl w:val="1"/>
          <w:numId w:val="16"/>
        </w:numPr>
        <w:pBdr>
          <w:top w:val="nil"/>
          <w:left w:val="nil"/>
          <w:bottom w:val="nil"/>
          <w:right w:val="nil"/>
          <w:between w:val="nil"/>
        </w:pBdr>
        <w:spacing w:after="0"/>
      </w:pPr>
      <w:r>
        <w:t>Instructors: Jan Anderson, Vinh Truong, Jack Smith, Pat Alexander, Alex Kott</w:t>
      </w:r>
    </w:p>
    <w:p w14:paraId="17837119" w14:textId="77777777" w:rsidR="007D18E1" w:rsidRDefault="00263FCC" w:rsidP="007D18E1">
      <w:pPr>
        <w:pStyle w:val="ListParagraph"/>
        <w:numPr>
          <w:ilvl w:val="1"/>
          <w:numId w:val="16"/>
        </w:numPr>
        <w:pBdr>
          <w:top w:val="nil"/>
          <w:left w:val="nil"/>
          <w:bottom w:val="nil"/>
          <w:right w:val="nil"/>
          <w:between w:val="nil"/>
        </w:pBdr>
        <w:spacing w:after="0"/>
      </w:pPr>
      <w:r>
        <w:lastRenderedPageBreak/>
        <w:t xml:space="preserve">Survey feedback so far positive… </w:t>
      </w:r>
    </w:p>
    <w:p w14:paraId="5B7EED24" w14:textId="2FA5D8C3" w:rsidR="007D18E1" w:rsidRDefault="00263FCC" w:rsidP="007D18E1">
      <w:pPr>
        <w:pStyle w:val="ListParagraph"/>
        <w:numPr>
          <w:ilvl w:val="2"/>
          <w:numId w:val="16"/>
        </w:numPr>
        <w:pBdr>
          <w:top w:val="nil"/>
          <w:left w:val="nil"/>
          <w:bottom w:val="nil"/>
          <w:right w:val="nil"/>
          <w:between w:val="nil"/>
        </w:pBdr>
        <w:spacing w:after="0"/>
      </w:pPr>
      <w:r>
        <w:t xml:space="preserve">5 stars on instructor helpfulness, clinic content, recommend to a friend.  </w:t>
      </w:r>
    </w:p>
    <w:p w14:paraId="7B54B81D" w14:textId="77777777" w:rsidR="007D18E1" w:rsidRDefault="00263FCC" w:rsidP="007D18E1">
      <w:pPr>
        <w:pStyle w:val="ListParagraph"/>
        <w:numPr>
          <w:ilvl w:val="2"/>
          <w:numId w:val="16"/>
        </w:numPr>
        <w:pBdr>
          <w:top w:val="nil"/>
          <w:left w:val="nil"/>
          <w:bottom w:val="nil"/>
          <w:right w:val="nil"/>
          <w:between w:val="nil"/>
        </w:pBdr>
        <w:spacing w:after="0"/>
      </w:pPr>
      <w:r>
        <w:t>Nearly 5 stars on courts conduciveness to learning about pickleball.</w:t>
      </w:r>
    </w:p>
    <w:p w14:paraId="1FBCE14D" w14:textId="77777777" w:rsidR="007D18E1" w:rsidRDefault="00263FCC" w:rsidP="007D18E1">
      <w:pPr>
        <w:pStyle w:val="ListParagraph"/>
        <w:numPr>
          <w:ilvl w:val="2"/>
          <w:numId w:val="16"/>
        </w:numPr>
        <w:pBdr>
          <w:top w:val="nil"/>
          <w:left w:val="nil"/>
          <w:bottom w:val="nil"/>
          <w:right w:val="nil"/>
          <w:between w:val="nil"/>
        </w:pBdr>
        <w:spacing w:after="0"/>
      </w:pPr>
      <w:r>
        <w:t>59% favorable responses taking additional in-depth clinics from a certified professional at a cost.</w:t>
      </w:r>
    </w:p>
    <w:p w14:paraId="5E520A75" w14:textId="77777777" w:rsidR="007D18E1" w:rsidRDefault="00263FCC" w:rsidP="007D18E1">
      <w:pPr>
        <w:pStyle w:val="ListParagraph"/>
        <w:numPr>
          <w:ilvl w:val="2"/>
          <w:numId w:val="16"/>
        </w:numPr>
        <w:pBdr>
          <w:top w:val="nil"/>
          <w:left w:val="nil"/>
          <w:bottom w:val="nil"/>
          <w:right w:val="nil"/>
          <w:between w:val="nil"/>
        </w:pBdr>
        <w:spacing w:after="0"/>
      </w:pPr>
      <w:r>
        <w:t xml:space="preserve">Comments … </w:t>
      </w:r>
    </w:p>
    <w:p w14:paraId="35AB81EA" w14:textId="77777777" w:rsidR="007D18E1" w:rsidRDefault="00263FCC" w:rsidP="007D18E1">
      <w:pPr>
        <w:pStyle w:val="ListParagraph"/>
        <w:numPr>
          <w:ilvl w:val="3"/>
          <w:numId w:val="16"/>
        </w:numPr>
        <w:pBdr>
          <w:top w:val="nil"/>
          <w:left w:val="nil"/>
          <w:bottom w:val="nil"/>
          <w:right w:val="nil"/>
          <w:between w:val="nil"/>
        </w:pBdr>
        <w:spacing w:after="0"/>
      </w:pPr>
      <w:r>
        <w:t>Plusses: Great Intro, thank you, fun, excellent overview / education, loved it, helpful, more clinics please, great instructors, informative</w:t>
      </w:r>
    </w:p>
    <w:p w14:paraId="7C81DB96" w14:textId="71D28E57" w:rsidR="00263FCC" w:rsidRDefault="00263FCC" w:rsidP="007D18E1">
      <w:pPr>
        <w:pStyle w:val="ListParagraph"/>
        <w:numPr>
          <w:ilvl w:val="3"/>
          <w:numId w:val="16"/>
        </w:numPr>
        <w:pBdr>
          <w:top w:val="nil"/>
          <w:left w:val="nil"/>
          <w:bottom w:val="nil"/>
          <w:right w:val="nil"/>
          <w:between w:val="nil"/>
        </w:pBdr>
        <w:spacing w:after="0"/>
      </w:pPr>
      <w:r>
        <w:t xml:space="preserve">Improvements: too windy, need more courts, make each tennis court 2 pickleball courts / portable pickleball nets, parking needs improved / more parking, paddle recommendations </w:t>
      </w:r>
    </w:p>
    <w:p w14:paraId="22BD5BAA" w14:textId="1CD20B6C" w:rsidR="00263FCC" w:rsidRDefault="00263FCC" w:rsidP="00263FCC">
      <w:pPr>
        <w:pStyle w:val="ListParagraph"/>
        <w:pBdr>
          <w:top w:val="nil"/>
          <w:left w:val="nil"/>
          <w:bottom w:val="nil"/>
          <w:right w:val="nil"/>
          <w:between w:val="nil"/>
        </w:pBdr>
        <w:spacing w:after="0"/>
        <w:ind w:left="1440"/>
      </w:pPr>
    </w:p>
    <w:p w14:paraId="0B0E8171" w14:textId="505EF5FC" w:rsidR="00263FCC" w:rsidRDefault="00263FCC" w:rsidP="00263FCC">
      <w:pPr>
        <w:pStyle w:val="ListParagraph"/>
        <w:numPr>
          <w:ilvl w:val="0"/>
          <w:numId w:val="16"/>
        </w:numPr>
        <w:pBdr>
          <w:top w:val="nil"/>
          <w:left w:val="nil"/>
          <w:bottom w:val="nil"/>
          <w:right w:val="nil"/>
          <w:between w:val="nil"/>
        </w:pBdr>
        <w:spacing w:after="0"/>
      </w:pPr>
      <w:r>
        <w:t>Ask leads if they move anything (benches) to please put them back</w:t>
      </w:r>
      <w:r w:rsidR="007D18E1">
        <w:t xml:space="preserve"> in their original place</w:t>
      </w:r>
      <w:r>
        <w:t>.</w:t>
      </w:r>
      <w:r w:rsidR="007D18E1">
        <w:t xml:space="preserve">  It was noticed that a bench on court 4 of CA courts was not on the side of the court.  It was moved to the behind the baseline against the fence.  Could be a safety hazard if someone playing on the court ran into it.</w:t>
      </w:r>
    </w:p>
    <w:p w14:paraId="65459CD7" w14:textId="151822A7" w:rsidR="00263FCC" w:rsidRDefault="007D18E1" w:rsidP="00263FCC">
      <w:pPr>
        <w:pStyle w:val="ListParagraph"/>
        <w:numPr>
          <w:ilvl w:val="0"/>
          <w:numId w:val="16"/>
        </w:numPr>
        <w:pBdr>
          <w:top w:val="nil"/>
          <w:left w:val="nil"/>
          <w:bottom w:val="nil"/>
          <w:right w:val="nil"/>
          <w:between w:val="nil"/>
        </w:pBdr>
        <w:spacing w:after="0"/>
      </w:pPr>
      <w:r>
        <w:t xml:space="preserve">Jim </w:t>
      </w:r>
      <w:proofErr w:type="spellStart"/>
      <w:r>
        <w:t>Dodds</w:t>
      </w:r>
      <w:proofErr w:type="spellEnd"/>
      <w:r>
        <w:t xml:space="preserve"> shared a conversation with Rick</w:t>
      </w:r>
      <w:r w:rsidR="00263FCC">
        <w:t xml:space="preserve"> that court 3 repairs left a hump in the court and </w:t>
      </w:r>
      <w:r>
        <w:t>that it needs</w:t>
      </w:r>
      <w:r w:rsidR="00263FCC">
        <w:t xml:space="preserve"> addressed.</w:t>
      </w:r>
      <w:r>
        <w:t xml:space="preserve">  In Rick’s opinion it is a safety issue.  Alex agreed to forward concerns to the CA representative and ask for resolution.</w:t>
      </w:r>
    </w:p>
    <w:p w14:paraId="32CD82CC" w14:textId="13000F4F" w:rsidR="007D18E1" w:rsidRDefault="007D18E1" w:rsidP="00263FCC">
      <w:pPr>
        <w:pStyle w:val="ListParagraph"/>
        <w:numPr>
          <w:ilvl w:val="0"/>
          <w:numId w:val="16"/>
        </w:numPr>
        <w:pBdr>
          <w:top w:val="nil"/>
          <w:left w:val="nil"/>
          <w:bottom w:val="nil"/>
          <w:right w:val="nil"/>
          <w:between w:val="nil"/>
        </w:pBdr>
        <w:spacing w:after="0"/>
      </w:pPr>
      <w:r>
        <w:t>Committee meeting time length concerns discussed.  Following ideas were shared …</w:t>
      </w:r>
    </w:p>
    <w:p w14:paraId="3B627AF8" w14:textId="01E23F54" w:rsidR="007D18E1" w:rsidRDefault="007D18E1" w:rsidP="007D18E1">
      <w:pPr>
        <w:pStyle w:val="ListParagraph"/>
        <w:numPr>
          <w:ilvl w:val="1"/>
          <w:numId w:val="16"/>
        </w:numPr>
        <w:pBdr>
          <w:top w:val="nil"/>
          <w:left w:val="nil"/>
          <w:bottom w:val="nil"/>
          <w:right w:val="nil"/>
          <w:between w:val="nil"/>
        </w:pBdr>
        <w:spacing w:after="0"/>
      </w:pPr>
      <w:r>
        <w:t>C</w:t>
      </w:r>
      <w:r w:rsidR="00263FCC">
        <w:t>ommittee could meet and vote virtually</w:t>
      </w:r>
      <w:r>
        <w:t xml:space="preserve"> like the board does</w:t>
      </w:r>
      <w:r w:rsidR="00263FCC">
        <w:t>.</w:t>
      </w:r>
    </w:p>
    <w:p w14:paraId="353CE208" w14:textId="03341C22" w:rsidR="007D18E1" w:rsidRDefault="007D18E1" w:rsidP="007D18E1">
      <w:pPr>
        <w:pStyle w:val="ListParagraph"/>
        <w:numPr>
          <w:ilvl w:val="1"/>
          <w:numId w:val="16"/>
        </w:numPr>
        <w:pBdr>
          <w:top w:val="nil"/>
          <w:left w:val="nil"/>
          <w:bottom w:val="nil"/>
          <w:right w:val="nil"/>
          <w:between w:val="nil"/>
        </w:pBdr>
        <w:spacing w:after="0"/>
      </w:pPr>
      <w:r>
        <w:t>Prepare motion</w:t>
      </w:r>
      <w:r w:rsidR="00C2716C">
        <w:t xml:space="preserve">s, actions and </w:t>
      </w:r>
      <w:r>
        <w:t>ideas before the meeting</w:t>
      </w:r>
      <w:r w:rsidR="00C2716C">
        <w:t>.</w:t>
      </w:r>
      <w:r>
        <w:t xml:space="preserve"> </w:t>
      </w:r>
      <w:r w:rsidR="00C2716C">
        <w:t xml:space="preserve"> S</w:t>
      </w:r>
      <w:r>
        <w:t xml:space="preserve">hare them </w:t>
      </w:r>
      <w:r w:rsidR="00C2716C">
        <w:t xml:space="preserve">with committee members </w:t>
      </w:r>
      <w:r>
        <w:t>via email to further develop them</w:t>
      </w:r>
      <w:r w:rsidR="00C2716C">
        <w:t xml:space="preserve"> to minimize discussion at committee meetings</w:t>
      </w:r>
      <w:r>
        <w:t xml:space="preserve">. </w:t>
      </w:r>
    </w:p>
    <w:p w14:paraId="17234DAC" w14:textId="0127E9F8" w:rsidR="00C2716C" w:rsidRDefault="007D18E1" w:rsidP="007D18E1">
      <w:pPr>
        <w:pStyle w:val="ListParagraph"/>
        <w:numPr>
          <w:ilvl w:val="1"/>
          <w:numId w:val="16"/>
        </w:numPr>
        <w:pBdr>
          <w:top w:val="nil"/>
          <w:left w:val="nil"/>
          <w:bottom w:val="nil"/>
          <w:right w:val="nil"/>
          <w:between w:val="nil"/>
        </w:pBdr>
        <w:spacing w:after="0"/>
      </w:pPr>
      <w:r>
        <w:t xml:space="preserve">Limit meeting discussion to agenda </w:t>
      </w:r>
      <w:r w:rsidR="00C2716C">
        <w:t>items only.</w:t>
      </w:r>
    </w:p>
    <w:p w14:paraId="67AFC705" w14:textId="7347899D" w:rsidR="00C2716C" w:rsidRDefault="00C2716C" w:rsidP="007D18E1">
      <w:pPr>
        <w:pStyle w:val="ListParagraph"/>
        <w:numPr>
          <w:ilvl w:val="1"/>
          <w:numId w:val="16"/>
        </w:numPr>
        <w:pBdr>
          <w:top w:val="nil"/>
          <w:left w:val="nil"/>
          <w:bottom w:val="nil"/>
          <w:right w:val="nil"/>
          <w:between w:val="nil"/>
        </w:pBdr>
        <w:spacing w:after="0"/>
      </w:pPr>
      <w:r>
        <w:t>Any topic not on agenda proposed for discussion can be discussed at the end of the agenda.</w:t>
      </w:r>
    </w:p>
    <w:p w14:paraId="38C5E451" w14:textId="1A77378E" w:rsidR="00C2716C" w:rsidRDefault="00C2716C" w:rsidP="007D18E1">
      <w:pPr>
        <w:pStyle w:val="ListParagraph"/>
        <w:numPr>
          <w:ilvl w:val="1"/>
          <w:numId w:val="16"/>
        </w:numPr>
        <w:pBdr>
          <w:top w:val="nil"/>
          <w:left w:val="nil"/>
          <w:bottom w:val="nil"/>
          <w:right w:val="nil"/>
          <w:between w:val="nil"/>
        </w:pBdr>
        <w:spacing w:after="0"/>
      </w:pPr>
      <w:r>
        <w:t>Limit discussion on agenda items to 2 minutes.</w:t>
      </w:r>
    </w:p>
    <w:p w14:paraId="6CC970BE" w14:textId="775217C2" w:rsidR="00C2716C" w:rsidRDefault="00C2716C" w:rsidP="00C2716C">
      <w:pPr>
        <w:pStyle w:val="ListParagraph"/>
        <w:numPr>
          <w:ilvl w:val="1"/>
          <w:numId w:val="16"/>
        </w:numPr>
        <w:pBdr>
          <w:top w:val="nil"/>
          <w:left w:val="nil"/>
          <w:bottom w:val="nil"/>
          <w:right w:val="nil"/>
          <w:between w:val="nil"/>
        </w:pBdr>
        <w:spacing w:after="0"/>
      </w:pPr>
      <w:r>
        <w:t xml:space="preserve">Reduce number of agenda items for committee meetings.  </w:t>
      </w:r>
      <w:r w:rsidR="007D18E1">
        <w:t xml:space="preserve"> </w:t>
      </w:r>
    </w:p>
    <w:p w14:paraId="4C47AEA2" w14:textId="6DCDA28E" w:rsidR="00C2716C" w:rsidRDefault="00C2716C" w:rsidP="00C2716C">
      <w:pPr>
        <w:pStyle w:val="ListParagraph"/>
        <w:numPr>
          <w:ilvl w:val="1"/>
          <w:numId w:val="16"/>
        </w:numPr>
        <w:pBdr>
          <w:top w:val="nil"/>
          <w:left w:val="nil"/>
          <w:bottom w:val="nil"/>
          <w:right w:val="nil"/>
          <w:between w:val="nil"/>
        </w:pBdr>
        <w:spacing w:after="0"/>
      </w:pPr>
      <w:r>
        <w:t xml:space="preserve">Not every action has to be a motion.  </w:t>
      </w:r>
      <w:r w:rsidR="00263FCC">
        <w:t>Proposals to the board are what needs motions and votes.</w:t>
      </w:r>
    </w:p>
    <w:p w14:paraId="04E22670" w14:textId="543B22F5" w:rsidR="00C2716C" w:rsidRDefault="00C2716C" w:rsidP="00C2716C">
      <w:pPr>
        <w:pStyle w:val="ListParagraph"/>
        <w:numPr>
          <w:ilvl w:val="1"/>
          <w:numId w:val="16"/>
        </w:numPr>
        <w:pBdr>
          <w:top w:val="nil"/>
          <w:left w:val="nil"/>
          <w:bottom w:val="nil"/>
          <w:right w:val="nil"/>
          <w:between w:val="nil"/>
        </w:pBdr>
        <w:spacing w:after="0"/>
      </w:pPr>
      <w:r>
        <w:t>Stop side conversations during meetings to avoid distractions rehashing conversations on a certain topic.</w:t>
      </w:r>
    </w:p>
    <w:p w14:paraId="213FCBE0" w14:textId="77777777" w:rsidR="00263FCC" w:rsidRDefault="00263FCC" w:rsidP="006F7773">
      <w:pPr>
        <w:pStyle w:val="ListParagraph"/>
        <w:pBdr>
          <w:top w:val="nil"/>
          <w:left w:val="nil"/>
          <w:bottom w:val="nil"/>
          <w:right w:val="nil"/>
          <w:between w:val="nil"/>
        </w:pBdr>
        <w:spacing w:after="0"/>
      </w:pPr>
    </w:p>
    <w:p w14:paraId="0622C4AB" w14:textId="322A9024" w:rsidR="00263FCC" w:rsidRDefault="00C2716C" w:rsidP="006F7773">
      <w:pPr>
        <w:pStyle w:val="ListParagraph"/>
        <w:pBdr>
          <w:top w:val="nil"/>
          <w:left w:val="nil"/>
          <w:bottom w:val="nil"/>
          <w:right w:val="nil"/>
          <w:between w:val="nil"/>
        </w:pBdr>
        <w:spacing w:after="0"/>
      </w:pPr>
      <w:r>
        <w:t>Meeting a</w:t>
      </w:r>
      <w:r w:rsidR="00263FCC">
        <w:t>djourned 7:03</w:t>
      </w:r>
      <w:r>
        <w:t>pm</w:t>
      </w:r>
    </w:p>
    <w:p w14:paraId="25E88285" w14:textId="0817629B" w:rsidR="00C2716C" w:rsidRDefault="00C2716C" w:rsidP="006F7773">
      <w:pPr>
        <w:pStyle w:val="ListParagraph"/>
        <w:pBdr>
          <w:top w:val="nil"/>
          <w:left w:val="nil"/>
          <w:bottom w:val="nil"/>
          <w:right w:val="nil"/>
          <w:between w:val="nil"/>
        </w:pBdr>
        <w:spacing w:after="0"/>
      </w:pPr>
    </w:p>
    <w:p w14:paraId="042E8B89" w14:textId="73EDDB2C" w:rsidR="00C2716C" w:rsidRDefault="00C2716C" w:rsidP="006F7773">
      <w:pPr>
        <w:pStyle w:val="ListParagraph"/>
        <w:pBdr>
          <w:top w:val="nil"/>
          <w:left w:val="nil"/>
          <w:bottom w:val="nil"/>
          <w:right w:val="nil"/>
          <w:between w:val="nil"/>
        </w:pBdr>
        <w:spacing w:after="0"/>
      </w:pPr>
      <w:r>
        <w:t>Respectfully Submitted,</w:t>
      </w:r>
    </w:p>
    <w:p w14:paraId="06FE2F48" w14:textId="6068A037" w:rsidR="00C2716C" w:rsidRDefault="00C2716C" w:rsidP="006F7773">
      <w:pPr>
        <w:pStyle w:val="ListParagraph"/>
        <w:pBdr>
          <w:top w:val="nil"/>
          <w:left w:val="nil"/>
          <w:bottom w:val="nil"/>
          <w:right w:val="nil"/>
          <w:between w:val="nil"/>
        </w:pBdr>
        <w:spacing w:after="0"/>
      </w:pPr>
    </w:p>
    <w:p w14:paraId="28D74DA0" w14:textId="6F9422A5" w:rsidR="00C2716C" w:rsidRDefault="00C2716C" w:rsidP="006F7773">
      <w:pPr>
        <w:pStyle w:val="ListParagraph"/>
        <w:pBdr>
          <w:top w:val="nil"/>
          <w:left w:val="nil"/>
          <w:bottom w:val="nil"/>
          <w:right w:val="nil"/>
          <w:between w:val="nil"/>
        </w:pBdr>
        <w:spacing w:after="0"/>
      </w:pPr>
    </w:p>
    <w:p w14:paraId="210209F5" w14:textId="77777777" w:rsidR="00C2716C" w:rsidRDefault="00C2716C" w:rsidP="006F7773">
      <w:pPr>
        <w:pStyle w:val="ListParagraph"/>
        <w:pBdr>
          <w:top w:val="nil"/>
          <w:left w:val="nil"/>
          <w:bottom w:val="nil"/>
          <w:right w:val="nil"/>
          <w:between w:val="nil"/>
        </w:pBdr>
        <w:spacing w:after="0"/>
      </w:pPr>
      <w:bookmarkStart w:id="0" w:name="_GoBack"/>
      <w:bookmarkEnd w:id="0"/>
    </w:p>
    <w:p w14:paraId="64BDC8F0" w14:textId="689BAE22" w:rsidR="00C2716C" w:rsidRDefault="00C2716C" w:rsidP="006F7773">
      <w:pPr>
        <w:pStyle w:val="ListParagraph"/>
        <w:pBdr>
          <w:top w:val="nil"/>
          <w:left w:val="nil"/>
          <w:bottom w:val="nil"/>
          <w:right w:val="nil"/>
          <w:between w:val="nil"/>
        </w:pBdr>
        <w:spacing w:after="0"/>
      </w:pPr>
      <w:r>
        <w:t xml:space="preserve">Ann-Marie </w:t>
      </w:r>
      <w:proofErr w:type="spellStart"/>
      <w:r>
        <w:t>Stagoski</w:t>
      </w:r>
      <w:proofErr w:type="spellEnd"/>
    </w:p>
    <w:p w14:paraId="5893D836" w14:textId="77777777" w:rsidR="009F5C9F" w:rsidRDefault="009F5C9F">
      <w:pPr>
        <w:spacing w:after="0"/>
      </w:pPr>
    </w:p>
    <w:sectPr w:rsidR="009F5C9F" w:rsidSect="00207AC0">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47DC"/>
    <w:multiLevelType w:val="hybridMultilevel"/>
    <w:tmpl w:val="0442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1400B"/>
    <w:multiLevelType w:val="hybridMultilevel"/>
    <w:tmpl w:val="6B9835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A0763"/>
    <w:multiLevelType w:val="hybridMultilevel"/>
    <w:tmpl w:val="83C0D9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DB0C1A"/>
    <w:multiLevelType w:val="multilevel"/>
    <w:tmpl w:val="0CB02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1992"/>
    <w:multiLevelType w:val="hybridMultilevel"/>
    <w:tmpl w:val="5DA8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B28EC"/>
    <w:multiLevelType w:val="hybridMultilevel"/>
    <w:tmpl w:val="2D9283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E44023"/>
    <w:multiLevelType w:val="hybridMultilevel"/>
    <w:tmpl w:val="88D8592C"/>
    <w:lvl w:ilvl="0" w:tplc="2AF2E76C">
      <w:start w:val="1"/>
      <w:numFmt w:val="bullet"/>
      <w:lvlText w:val=""/>
      <w:lvlJc w:val="left"/>
      <w:pPr>
        <w:ind w:left="720" w:hanging="360"/>
      </w:pPr>
      <w:rPr>
        <w:rFonts w:ascii="Symbol" w:eastAsiaTheme="minorHAnsi" w:hAnsi="Symbol" w:cstheme="minorBidi"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6D4D"/>
    <w:multiLevelType w:val="multilevel"/>
    <w:tmpl w:val="FB38516E"/>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7624394"/>
    <w:multiLevelType w:val="hybridMultilevel"/>
    <w:tmpl w:val="90F823BE"/>
    <w:lvl w:ilvl="0" w:tplc="2AF2E76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770C2"/>
    <w:multiLevelType w:val="hybridMultilevel"/>
    <w:tmpl w:val="F4727E08"/>
    <w:lvl w:ilvl="0" w:tplc="EB443A7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8F03CC"/>
    <w:multiLevelType w:val="hybridMultilevel"/>
    <w:tmpl w:val="AF4A40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F4CAB"/>
    <w:multiLevelType w:val="hybridMultilevel"/>
    <w:tmpl w:val="B804F70A"/>
    <w:lvl w:ilvl="0" w:tplc="01CC4798">
      <w:start w:val="1"/>
      <w:numFmt w:val="upperRoman"/>
      <w:lvlText w:val="%1."/>
      <w:lvlJc w:val="righ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5342DA"/>
    <w:multiLevelType w:val="hybridMultilevel"/>
    <w:tmpl w:val="D0F84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674593"/>
    <w:multiLevelType w:val="hybridMultilevel"/>
    <w:tmpl w:val="B0760C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953500"/>
    <w:multiLevelType w:val="hybridMultilevel"/>
    <w:tmpl w:val="ED96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AB2DB2"/>
    <w:multiLevelType w:val="hybridMultilevel"/>
    <w:tmpl w:val="7CB83D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5823AC6"/>
    <w:multiLevelType w:val="multilevel"/>
    <w:tmpl w:val="0DA83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037358"/>
    <w:multiLevelType w:val="hybridMultilevel"/>
    <w:tmpl w:val="7F0C8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6"/>
  </w:num>
  <w:num w:numId="4">
    <w:abstractNumId w:val="4"/>
  </w:num>
  <w:num w:numId="5">
    <w:abstractNumId w:val="17"/>
  </w:num>
  <w:num w:numId="6">
    <w:abstractNumId w:val="5"/>
  </w:num>
  <w:num w:numId="7">
    <w:abstractNumId w:val="10"/>
  </w:num>
  <w:num w:numId="8">
    <w:abstractNumId w:val="1"/>
  </w:num>
  <w:num w:numId="9">
    <w:abstractNumId w:val="15"/>
  </w:num>
  <w:num w:numId="10">
    <w:abstractNumId w:val="8"/>
  </w:num>
  <w:num w:numId="11">
    <w:abstractNumId w:val="6"/>
  </w:num>
  <w:num w:numId="12">
    <w:abstractNumId w:val="11"/>
  </w:num>
  <w:num w:numId="13">
    <w:abstractNumId w:val="0"/>
  </w:num>
  <w:num w:numId="14">
    <w:abstractNumId w:val="12"/>
  </w:num>
  <w:num w:numId="15">
    <w:abstractNumId w:val="14"/>
  </w:num>
  <w:num w:numId="16">
    <w:abstractNumId w:val="1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40"/>
    <w:rsid w:val="00011EAE"/>
    <w:rsid w:val="00017367"/>
    <w:rsid w:val="00171867"/>
    <w:rsid w:val="00207AC0"/>
    <w:rsid w:val="00263FCC"/>
    <w:rsid w:val="0027720C"/>
    <w:rsid w:val="002F761A"/>
    <w:rsid w:val="00375D74"/>
    <w:rsid w:val="003E1E73"/>
    <w:rsid w:val="004048EC"/>
    <w:rsid w:val="004776CF"/>
    <w:rsid w:val="005244CD"/>
    <w:rsid w:val="005A0201"/>
    <w:rsid w:val="0060231C"/>
    <w:rsid w:val="00633BB0"/>
    <w:rsid w:val="006B18C7"/>
    <w:rsid w:val="006F7773"/>
    <w:rsid w:val="00743219"/>
    <w:rsid w:val="007D07BE"/>
    <w:rsid w:val="007D18E1"/>
    <w:rsid w:val="00843040"/>
    <w:rsid w:val="00897B15"/>
    <w:rsid w:val="008B743B"/>
    <w:rsid w:val="00935B7C"/>
    <w:rsid w:val="009B03CC"/>
    <w:rsid w:val="009C61FB"/>
    <w:rsid w:val="009F5C9F"/>
    <w:rsid w:val="00A17BDA"/>
    <w:rsid w:val="00A61506"/>
    <w:rsid w:val="00A87B46"/>
    <w:rsid w:val="00AD71E5"/>
    <w:rsid w:val="00AF7D91"/>
    <w:rsid w:val="00B43CCF"/>
    <w:rsid w:val="00B96029"/>
    <w:rsid w:val="00BB3DEF"/>
    <w:rsid w:val="00C2716C"/>
    <w:rsid w:val="00C443BD"/>
    <w:rsid w:val="00C453FD"/>
    <w:rsid w:val="00CD2237"/>
    <w:rsid w:val="00D10AA8"/>
    <w:rsid w:val="00DC37DE"/>
    <w:rsid w:val="00DE423A"/>
    <w:rsid w:val="00E02F9B"/>
    <w:rsid w:val="00ED4AD1"/>
    <w:rsid w:val="00EF5C69"/>
    <w:rsid w:val="00F068C0"/>
    <w:rsid w:val="00F35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9E22"/>
  <w15:docId w15:val="{A9686D13-5B78-4347-8B47-7137AF30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E5A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5A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E5A7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5A7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5A7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5A7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5A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5A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BE5A7E"/>
    <w:pPr>
      <w:ind w:left="720"/>
      <w:contextualSpacing/>
    </w:pPr>
  </w:style>
  <w:style w:type="character" w:customStyle="1" w:styleId="Heading1Char">
    <w:name w:val="Heading 1 Char"/>
    <w:basedOn w:val="DefaultParagraphFont"/>
    <w:link w:val="Heading1"/>
    <w:uiPriority w:val="9"/>
    <w:rsid w:val="00BE5A7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E5A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E5A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E5A7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E5A7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E5A7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E5A7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E5A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5A7E"/>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84446">
      <w:bodyDiv w:val="1"/>
      <w:marLeft w:val="0"/>
      <w:marRight w:val="0"/>
      <w:marTop w:val="0"/>
      <w:marBottom w:val="0"/>
      <w:divBdr>
        <w:top w:val="none" w:sz="0" w:space="0" w:color="auto"/>
        <w:left w:val="none" w:sz="0" w:space="0" w:color="auto"/>
        <w:bottom w:val="none" w:sz="0" w:space="0" w:color="auto"/>
        <w:right w:val="none" w:sz="0" w:space="0" w:color="auto"/>
      </w:divBdr>
      <w:divsChild>
        <w:div w:id="125128527">
          <w:marLeft w:val="0"/>
          <w:marRight w:val="0"/>
          <w:marTop w:val="0"/>
          <w:marBottom w:val="0"/>
          <w:divBdr>
            <w:top w:val="none" w:sz="0" w:space="0" w:color="auto"/>
            <w:left w:val="none" w:sz="0" w:space="0" w:color="auto"/>
            <w:bottom w:val="none" w:sz="0" w:space="0" w:color="auto"/>
            <w:right w:val="none" w:sz="0" w:space="0" w:color="auto"/>
          </w:divBdr>
        </w:div>
      </w:divsChild>
    </w:div>
    <w:div w:id="1507209726">
      <w:bodyDiv w:val="1"/>
      <w:marLeft w:val="0"/>
      <w:marRight w:val="0"/>
      <w:marTop w:val="0"/>
      <w:marBottom w:val="0"/>
      <w:divBdr>
        <w:top w:val="none" w:sz="0" w:space="0" w:color="auto"/>
        <w:left w:val="none" w:sz="0" w:space="0" w:color="auto"/>
        <w:bottom w:val="none" w:sz="0" w:space="0" w:color="auto"/>
        <w:right w:val="none" w:sz="0" w:space="0" w:color="auto"/>
      </w:divBdr>
      <w:divsChild>
        <w:div w:id="7263441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p16GrWGwc79Q3K668LibUh0hRw==">AMUW2mXMbqIHHJrKd+kmH9NafzgeoglYl6go4phhZoy/Bw3Ld9gmfuHDinY5ZZrqkhxOG+eUznetgjBGghrfLBJmjbcXGJ6y+YedlyF65KYHNLxXI8N6HVk=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Stagoski</dc:creator>
  <cp:lastModifiedBy>Alex Kott</cp:lastModifiedBy>
  <cp:revision>2</cp:revision>
  <dcterms:created xsi:type="dcterms:W3CDTF">2023-04-17T14:17:00Z</dcterms:created>
  <dcterms:modified xsi:type="dcterms:W3CDTF">2023-04-17T14:17:00Z</dcterms:modified>
</cp:coreProperties>
</file>